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2DCE3" w14:textId="77777777" w:rsidR="00960A22" w:rsidRDefault="004735B5">
      <w:pPr>
        <w:spacing w:after="0" w:line="240" w:lineRule="auto"/>
        <w:jc w:val="right"/>
      </w:pPr>
      <w:r>
        <w:t>Załącznik nr 1</w:t>
      </w:r>
    </w:p>
    <w:p w14:paraId="53C0AD75" w14:textId="177B5C62" w:rsidR="00960A22" w:rsidRDefault="004735B5">
      <w:pPr>
        <w:spacing w:after="0" w:line="240" w:lineRule="auto"/>
        <w:jc w:val="right"/>
      </w:pPr>
      <w:r>
        <w:t>do Zarządzenia Nr</w:t>
      </w:r>
      <w:r w:rsidR="00BA40FA">
        <w:t xml:space="preserve"> 1.</w:t>
      </w:r>
      <w:r>
        <w:t>2025</w:t>
      </w:r>
    </w:p>
    <w:p w14:paraId="21CB35CD" w14:textId="77777777" w:rsidR="00960A22" w:rsidRDefault="004735B5">
      <w:pPr>
        <w:spacing w:after="0" w:line="240" w:lineRule="auto"/>
        <w:jc w:val="right"/>
      </w:pPr>
      <w:r>
        <w:t>Dyrektora Gminnego Żłobka w Lipnicy Murowanej</w:t>
      </w:r>
    </w:p>
    <w:p w14:paraId="0BDBBA37" w14:textId="215AC06C" w:rsidR="00960A22" w:rsidRDefault="004735B5">
      <w:pPr>
        <w:spacing w:after="0" w:line="240" w:lineRule="auto"/>
        <w:jc w:val="right"/>
      </w:pPr>
      <w:r>
        <w:t xml:space="preserve">z dnia </w:t>
      </w:r>
      <w:r w:rsidR="00BA40FA">
        <w:t>13</w:t>
      </w:r>
      <w:r>
        <w:t xml:space="preserve"> listopada 2025 r.</w:t>
      </w:r>
    </w:p>
    <w:p w14:paraId="07838110" w14:textId="77777777" w:rsidR="00960A22" w:rsidRDefault="00960A22">
      <w:pPr>
        <w:jc w:val="right"/>
      </w:pPr>
    </w:p>
    <w:p w14:paraId="5AFAF550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REGULAMIN  </w:t>
      </w:r>
    </w:p>
    <w:p w14:paraId="68A1E83C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REKRUTACJI DZIECI DO GMINNEGO ŻŁOBKA </w:t>
      </w:r>
    </w:p>
    <w:p w14:paraId="26572E66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W LIPNICY MUROWANEJ</w:t>
      </w:r>
    </w:p>
    <w:p w14:paraId="799BC868" w14:textId="77777777" w:rsidR="00960A22" w:rsidRDefault="00960A22">
      <w:pPr>
        <w:spacing w:after="0" w:line="240" w:lineRule="auto"/>
        <w:jc w:val="center"/>
        <w:rPr>
          <w:b/>
          <w:bCs/>
        </w:rPr>
      </w:pPr>
    </w:p>
    <w:p w14:paraId="68643750" w14:textId="77777777" w:rsidR="00960A22" w:rsidRDefault="00960A22">
      <w:pPr>
        <w:spacing w:after="0" w:line="240" w:lineRule="auto"/>
        <w:jc w:val="center"/>
        <w:rPr>
          <w:b/>
          <w:bCs/>
        </w:rPr>
      </w:pPr>
    </w:p>
    <w:p w14:paraId="67AAE9E0" w14:textId="77777777" w:rsidR="00960A22" w:rsidRDefault="004735B5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Niniejszy Regulamin rekrutacji dzieci do Gminnego Żłobka w Lipnicy Murowanej, określa ogólne warunki rekrutacji oraz zasady przyjmowania dzieci do Żłobka, tryb postępowania rekrutacyjnego, kryteria naboru, rodzaj dokumentów niezbędnych w postępowaniu rekrutacyjnym, a także obowiązki rodziców i Żłobka.</w:t>
      </w:r>
    </w:p>
    <w:p w14:paraId="22DB3335" w14:textId="77777777" w:rsidR="00960A22" w:rsidRDefault="004735B5">
      <w:pPr>
        <w:jc w:val="both"/>
      </w:pPr>
      <w:r>
        <w:br/>
        <w:t xml:space="preserve">W dalszej części, niniejszy Regulamin rekrutacji dzieci do Gminnego Żłobka w Lipnicy Murowanej zwany będzie: „Regulaminem”. </w:t>
      </w:r>
    </w:p>
    <w:p w14:paraId="4E484342" w14:textId="77777777" w:rsidR="00960A22" w:rsidRDefault="004735B5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Podstawa prawna:  </w:t>
      </w:r>
    </w:p>
    <w:p w14:paraId="45490DFF" w14:textId="77777777" w:rsidR="00960A22" w:rsidRDefault="004735B5">
      <w:pPr>
        <w:spacing w:after="0" w:line="240" w:lineRule="auto"/>
        <w:jc w:val="both"/>
      </w:pPr>
      <w:r>
        <w:t>➢</w:t>
      </w:r>
      <w:r>
        <w:t xml:space="preserve"> Ustawa z dnia 4 lutego 2011 r. o opiece nad dziećmi w wieku do lat 3 (</w:t>
      </w:r>
      <w:proofErr w:type="spellStart"/>
      <w:r>
        <w:t>t.j</w:t>
      </w:r>
      <w:proofErr w:type="spellEnd"/>
      <w:r>
        <w:t>. Dz. U. z 2025 r., poz. 798),</w:t>
      </w:r>
    </w:p>
    <w:p w14:paraId="1EAAD35E" w14:textId="77777777" w:rsidR="00960A22" w:rsidRDefault="004735B5">
      <w:pPr>
        <w:spacing w:after="0" w:line="240" w:lineRule="auto"/>
        <w:jc w:val="both"/>
      </w:pPr>
      <w:r>
        <w:t>➢</w:t>
      </w:r>
      <w:r>
        <w:t xml:space="preserve"> Statut Gminnego Żłobka w Lipnicy Murowanej, stanowiący załącznik do Uchwały Nr X.88.2025 Rady Gminy Lipnica Murowana z dnia 13 maja 2025 r. w sprawie utworzenia Gminnego Żłobka </w:t>
      </w:r>
      <w:r>
        <w:br/>
        <w:t xml:space="preserve">w Lipnicy Murowanej oraz nadania statutu.  </w:t>
      </w:r>
    </w:p>
    <w:p w14:paraId="1A7B8DEC" w14:textId="77777777" w:rsidR="00960A22" w:rsidRDefault="00960A22">
      <w:pPr>
        <w:spacing w:after="0" w:line="240" w:lineRule="auto"/>
        <w:jc w:val="both"/>
      </w:pPr>
    </w:p>
    <w:p w14:paraId="1100693C" w14:textId="77777777" w:rsidR="00960A22" w:rsidRDefault="004735B5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Ilekroć w niniejszym Regulaminie mowa jest o:</w:t>
      </w:r>
    </w:p>
    <w:p w14:paraId="57D1D5BF" w14:textId="77777777" w:rsidR="00960A22" w:rsidRDefault="004735B5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rPr>
          <w:b/>
          <w:bCs/>
        </w:rPr>
        <w:t xml:space="preserve">Dyrektorze </w:t>
      </w:r>
      <w:r>
        <w:t>– należy przez to rozumieć Dyrektora Gminnego Żłobka w Lipnicy Murowanej,</w:t>
      </w:r>
    </w:p>
    <w:p w14:paraId="2801EE02" w14:textId="77777777" w:rsidR="00960A22" w:rsidRDefault="004735B5">
      <w:pPr>
        <w:numPr>
          <w:ilvl w:val="0"/>
          <w:numId w:val="1"/>
        </w:numPr>
        <w:spacing w:after="0" w:line="240" w:lineRule="auto"/>
        <w:jc w:val="both"/>
        <w:rPr>
          <w:b/>
          <w:bCs/>
          <w:color w:val="000000"/>
        </w:rPr>
      </w:pPr>
      <w:r>
        <w:rPr>
          <w:b/>
          <w:bCs/>
        </w:rPr>
        <w:t xml:space="preserve">Rodzicach – </w:t>
      </w:r>
      <w:r>
        <w:t xml:space="preserve">należy przez to rozumieć także opiekunów prawnych oraz inne osoby, którym sąd powierzył sprawowanie opieki nad dzieckiem, </w:t>
      </w:r>
    </w:p>
    <w:p w14:paraId="6D149299" w14:textId="77777777" w:rsidR="00960A22" w:rsidRDefault="004735B5">
      <w:pPr>
        <w:numPr>
          <w:ilvl w:val="0"/>
          <w:numId w:val="1"/>
        </w:numPr>
        <w:spacing w:after="0" w:line="240" w:lineRule="auto"/>
        <w:jc w:val="both"/>
        <w:rPr>
          <w:b/>
          <w:bCs/>
          <w:color w:val="000000"/>
        </w:rPr>
      </w:pPr>
      <w:r>
        <w:rPr>
          <w:b/>
          <w:bCs/>
        </w:rPr>
        <w:t xml:space="preserve">Żłobku – </w:t>
      </w:r>
      <w:r>
        <w:t xml:space="preserve">należy przez to rozumieć Gminny Żłobek w Lipnicy Murowanej, Lipnica Murowana 51, 32-724 Lipnica Murowana. </w:t>
      </w:r>
    </w:p>
    <w:p w14:paraId="4948E98C" w14:textId="77777777" w:rsidR="00960A22" w:rsidRDefault="00960A22">
      <w:pPr>
        <w:spacing w:after="0" w:line="240" w:lineRule="auto"/>
        <w:ind w:left="720"/>
        <w:jc w:val="both"/>
        <w:rPr>
          <w:b/>
          <w:bCs/>
        </w:rPr>
      </w:pPr>
    </w:p>
    <w:p w14:paraId="0D348457" w14:textId="77777777" w:rsidR="00960A22" w:rsidRDefault="00960A22">
      <w:pPr>
        <w:spacing w:after="0" w:line="240" w:lineRule="auto"/>
        <w:jc w:val="both"/>
      </w:pPr>
    </w:p>
    <w:p w14:paraId="32C5C756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1</w:t>
      </w:r>
    </w:p>
    <w:p w14:paraId="687CFDE4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OGÓLNE WARUNKI ORAZ ZASADY PRZYJMOWANIA DZIECI DO ŻŁOBKA</w:t>
      </w:r>
    </w:p>
    <w:p w14:paraId="1E24F0E4" w14:textId="77777777" w:rsidR="00960A22" w:rsidRDefault="00960A22">
      <w:pPr>
        <w:spacing w:after="0" w:line="240" w:lineRule="auto"/>
        <w:jc w:val="center"/>
        <w:rPr>
          <w:b/>
          <w:bCs/>
        </w:rPr>
      </w:pPr>
    </w:p>
    <w:p w14:paraId="0A3A253C" w14:textId="77777777" w:rsidR="00960A22" w:rsidRDefault="004735B5">
      <w:pPr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Ze świadczeń Żłobka w pierwszej kolejności mogą korzystać dzieci, których rodzice zamieszkują na terenie Gminy Lipnica Murowana. Dzieci spoza Gminy Lipnica Murowana będą przyjmowane do Żłobka na dany rok szkolny tylko w sytuacji zaspokojenia potrzeb mieszkańców Gminy Lipnica Murowana i posiadania wolnych miejsc w Żłobku. </w:t>
      </w:r>
    </w:p>
    <w:p w14:paraId="73B3306E" w14:textId="77777777" w:rsidR="00960A22" w:rsidRDefault="004735B5">
      <w:pPr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Żłobek sprawuje opiekę nad dziećmi w wieku od ukończenia 20 tygodnia życia do ukończenia roku szkolnego, w którym dziecko ukończy 3 rok życia. </w:t>
      </w:r>
    </w:p>
    <w:p w14:paraId="3C55F0A9" w14:textId="77777777" w:rsidR="00960A22" w:rsidRDefault="004735B5">
      <w:pPr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Rekrutacja odbywa się na wolne miejsca. </w:t>
      </w:r>
    </w:p>
    <w:p w14:paraId="47FE513F" w14:textId="77777777" w:rsidR="00960A22" w:rsidRDefault="004735B5">
      <w:pPr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Przyjęć dzieci do Żłobka dokonuje Dyrektor na podstawie kart zgłoszeń dzieci oraz opinii Komisji Kwalifikacyjnej. </w:t>
      </w:r>
    </w:p>
    <w:p w14:paraId="027FAD2A" w14:textId="77777777" w:rsidR="00960A22" w:rsidRDefault="00960A22">
      <w:pPr>
        <w:spacing w:after="0" w:line="240" w:lineRule="auto"/>
        <w:jc w:val="both"/>
      </w:pPr>
    </w:p>
    <w:p w14:paraId="7722DE79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2</w:t>
      </w:r>
    </w:p>
    <w:p w14:paraId="0FBDCD56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TRYB POSTĘPOWANIA REKRUTACYJNEGO I KRYTERIA NABORU</w:t>
      </w:r>
    </w:p>
    <w:p w14:paraId="7F7B0CB8" w14:textId="77777777" w:rsidR="00960A22" w:rsidRDefault="00960A22">
      <w:pPr>
        <w:spacing w:after="0" w:line="240" w:lineRule="auto"/>
        <w:jc w:val="center"/>
        <w:rPr>
          <w:b/>
          <w:bCs/>
        </w:rPr>
      </w:pPr>
    </w:p>
    <w:p w14:paraId="2EA3DCB1" w14:textId="77777777" w:rsidR="00960A22" w:rsidRDefault="004735B5">
      <w:pPr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r>
        <w:t xml:space="preserve">W celu zgłoszenia dziecka do rekrutacji, rodzice wypełniają wniosek rekrutacyjny </w:t>
      </w:r>
      <w:r>
        <w:br/>
        <w:t xml:space="preserve">o przyjęcie dziecka do Żłobka (kartę zgłoszenia), stanowiący załącznik nr 1 do Regulaminu, na zasadach opisanych w § 3. </w:t>
      </w:r>
    </w:p>
    <w:p w14:paraId="5F5630DD" w14:textId="77777777" w:rsidR="00960A22" w:rsidRDefault="004735B5">
      <w:pPr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r>
        <w:lastRenderedPageBreak/>
        <w:t>Harmonogram rekrutacji do Żłobka ustalany jest zgodnie z § 14 ust. 4 i 5  Statutu Gminnego Żłobka w Lipnicy Murowanej</w:t>
      </w:r>
      <w:r>
        <w:rPr>
          <w:color w:val="FF0000"/>
        </w:rPr>
        <w:br/>
      </w:r>
      <w:r>
        <w:t xml:space="preserve">i podawany do ogólnej wiadomości na tablicy ogłoszeń w budynku oraz na </w:t>
      </w:r>
      <w:r>
        <w:rPr>
          <w:color w:val="000000"/>
        </w:rPr>
        <w:t>stronie internetowej</w:t>
      </w:r>
      <w:r>
        <w:rPr>
          <w:color w:val="FF0000"/>
        </w:rPr>
        <w:t xml:space="preserve"> </w:t>
      </w:r>
      <w:r>
        <w:t xml:space="preserve">Gminy Lipnica Murowana. </w:t>
      </w:r>
    </w:p>
    <w:p w14:paraId="089D81D4" w14:textId="77777777" w:rsidR="00960A22" w:rsidRDefault="004735B5">
      <w:pPr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r>
        <w:t>Decyzja o przyjęciu dziecka się podejmowana jest na podstawie uzyskanej liczby punktów rekrutacyjnych.</w:t>
      </w:r>
    </w:p>
    <w:p w14:paraId="1D8A58F1" w14:textId="77777777" w:rsidR="00960A22" w:rsidRDefault="004735B5">
      <w:pPr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r>
        <w:t xml:space="preserve">Liczba punktów jest sumą wartości punktowych kryteriów zaznaczonych we wniosku. </w:t>
      </w:r>
    </w:p>
    <w:p w14:paraId="5F82CE7F" w14:textId="77777777" w:rsidR="00960A22" w:rsidRDefault="004735B5">
      <w:pPr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r>
        <w:t xml:space="preserve">W przypadku większej liczby zgłoszeń niż liczba miejsc w Żłobku, pierwszeństwo w przyjęciu mają dzieci: </w:t>
      </w:r>
    </w:p>
    <w:p w14:paraId="3838B9C6" w14:textId="77777777" w:rsidR="00960A22" w:rsidRDefault="004735B5">
      <w:pPr>
        <w:numPr>
          <w:ilvl w:val="1"/>
          <w:numId w:val="3"/>
        </w:numPr>
        <w:spacing w:after="0" w:line="240" w:lineRule="auto"/>
        <w:jc w:val="both"/>
        <w:rPr>
          <w:color w:val="000000"/>
        </w:rPr>
      </w:pPr>
      <w:r>
        <w:t xml:space="preserve">których rodzice zamieszkują Gminę Lipnica Murowana, </w:t>
      </w:r>
    </w:p>
    <w:p w14:paraId="733BC063" w14:textId="77777777" w:rsidR="00960A22" w:rsidRDefault="004735B5">
      <w:pPr>
        <w:numPr>
          <w:ilvl w:val="1"/>
          <w:numId w:val="3"/>
        </w:numPr>
        <w:spacing w:after="0" w:line="240" w:lineRule="auto"/>
        <w:jc w:val="both"/>
        <w:rPr>
          <w:color w:val="000000"/>
        </w:rPr>
      </w:pPr>
      <w:r>
        <w:t xml:space="preserve">których oboje rodzice pracują zawodowo lub pobierają naukę w szkole lub studiują          w systemie dziennym, którzy nie przebywają na urlopach macierzyńskich, rodzicielskich     i wychowawczych, </w:t>
      </w:r>
    </w:p>
    <w:p w14:paraId="56507F8A" w14:textId="77777777" w:rsidR="00960A22" w:rsidRDefault="004735B5">
      <w:pPr>
        <w:numPr>
          <w:ilvl w:val="1"/>
          <w:numId w:val="3"/>
        </w:numPr>
        <w:spacing w:after="0" w:line="240" w:lineRule="auto"/>
        <w:jc w:val="both"/>
        <w:rPr>
          <w:color w:val="000000"/>
        </w:rPr>
      </w:pPr>
      <w:r>
        <w:t xml:space="preserve">matek lub ojców samotnie wychowujących dzieci – pracujących, uczących się lub studiujących w systemie dziennym, </w:t>
      </w:r>
    </w:p>
    <w:p w14:paraId="6939A86C" w14:textId="77777777" w:rsidR="00960A22" w:rsidRDefault="004735B5">
      <w:pPr>
        <w:numPr>
          <w:ilvl w:val="1"/>
          <w:numId w:val="3"/>
        </w:numPr>
        <w:spacing w:after="0" w:line="240" w:lineRule="auto"/>
        <w:jc w:val="both"/>
        <w:rPr>
          <w:color w:val="000000"/>
        </w:rPr>
      </w:pPr>
      <w:r>
        <w:t xml:space="preserve">z rodzin wielodzietnych (3 i więcej dzieci), gdzie oboje rodziców pracują, </w:t>
      </w:r>
    </w:p>
    <w:p w14:paraId="63FF2886" w14:textId="77777777" w:rsidR="00960A22" w:rsidRDefault="004735B5">
      <w:pPr>
        <w:numPr>
          <w:ilvl w:val="1"/>
          <w:numId w:val="3"/>
        </w:numPr>
        <w:spacing w:after="0" w:line="240" w:lineRule="auto"/>
        <w:jc w:val="both"/>
        <w:rPr>
          <w:color w:val="000000"/>
        </w:rPr>
      </w:pPr>
      <w:r>
        <w:t xml:space="preserve">niepełnosprawne posiadające orzeczenie o niepełnosprawności, </w:t>
      </w:r>
    </w:p>
    <w:p w14:paraId="4EC28F18" w14:textId="77777777" w:rsidR="00960A22" w:rsidRDefault="004735B5">
      <w:pPr>
        <w:numPr>
          <w:ilvl w:val="1"/>
          <w:numId w:val="3"/>
        </w:numPr>
        <w:spacing w:after="0" w:line="240" w:lineRule="auto"/>
        <w:jc w:val="both"/>
        <w:rPr>
          <w:color w:val="000000"/>
        </w:rPr>
      </w:pPr>
      <w:r>
        <w:t xml:space="preserve">rodziców, wobec których orzeczono znaczny lub umiarkowany stopień niepełnosprawności bądź całkowitą niezdolność do samodzielnej egzystencji, </w:t>
      </w:r>
    </w:p>
    <w:p w14:paraId="18F87392" w14:textId="77777777" w:rsidR="00960A22" w:rsidRDefault="004735B5">
      <w:pPr>
        <w:numPr>
          <w:ilvl w:val="1"/>
          <w:numId w:val="3"/>
        </w:numPr>
        <w:spacing w:after="0" w:line="240" w:lineRule="auto"/>
        <w:jc w:val="both"/>
        <w:rPr>
          <w:color w:val="000000"/>
        </w:rPr>
      </w:pPr>
      <w:r>
        <w:t>posiadające rodzeństwo korzystające z usług Żłobka,</w:t>
      </w:r>
    </w:p>
    <w:p w14:paraId="0E767871" w14:textId="77777777" w:rsidR="00960A22" w:rsidRDefault="004735B5">
      <w:pPr>
        <w:numPr>
          <w:ilvl w:val="1"/>
          <w:numId w:val="3"/>
        </w:numPr>
        <w:spacing w:after="0" w:line="240" w:lineRule="auto"/>
        <w:jc w:val="both"/>
        <w:rPr>
          <w:color w:val="000000"/>
        </w:rPr>
      </w:pPr>
      <w:r>
        <w:t>posiadające rodzeństwo ze stopniem niepełnosprawności.</w:t>
      </w:r>
    </w:p>
    <w:p w14:paraId="71F736B4" w14:textId="77777777" w:rsidR="00960A22" w:rsidRDefault="004735B5">
      <w:pPr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r>
        <w:t xml:space="preserve">W przypadku uzyskania takiej samej ilości punktów lub w przypadku, gdy po zastosowaniu kryteriów, o których mowa w ust. 5, liczba zgłoszeń nadal przekracza liczbę miejsc w Żłobku, </w:t>
      </w:r>
      <w:r>
        <w:br/>
        <w:t xml:space="preserve"> o przyjęciu dziecka do Żłobka decyduje kolejność złożenia wniosku (data z oznaczeniem godziny wpływu wniosku).  </w:t>
      </w:r>
    </w:p>
    <w:p w14:paraId="33FA8550" w14:textId="77777777" w:rsidR="00960A22" w:rsidRDefault="004735B5">
      <w:pPr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r>
        <w:t xml:space="preserve">Nabór do Żłobka prowadzony jest przez cały rok, o ile w ciągu roku Żłobek dysponuje wolnymi miejscami. </w:t>
      </w:r>
    </w:p>
    <w:p w14:paraId="2CD91386" w14:textId="77777777" w:rsidR="00960A22" w:rsidRDefault="00960A22">
      <w:pPr>
        <w:spacing w:after="0" w:line="240" w:lineRule="auto"/>
        <w:jc w:val="both"/>
      </w:pPr>
    </w:p>
    <w:p w14:paraId="1ECEBDC5" w14:textId="77777777" w:rsidR="00960A22" w:rsidRDefault="00960A22">
      <w:pPr>
        <w:spacing w:after="0" w:line="240" w:lineRule="auto"/>
        <w:jc w:val="both"/>
      </w:pPr>
    </w:p>
    <w:p w14:paraId="7C52E9FB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3</w:t>
      </w:r>
    </w:p>
    <w:p w14:paraId="13E743F6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OBOWIĄZKI RODZICÓW W PROCESIE NABORU</w:t>
      </w:r>
    </w:p>
    <w:p w14:paraId="2A26FEEC" w14:textId="77777777" w:rsidR="00960A22" w:rsidRDefault="00960A22">
      <w:pPr>
        <w:spacing w:after="0" w:line="240" w:lineRule="auto"/>
        <w:jc w:val="center"/>
        <w:rPr>
          <w:b/>
          <w:bCs/>
        </w:rPr>
      </w:pPr>
    </w:p>
    <w:p w14:paraId="350E734F" w14:textId="77777777" w:rsidR="00960A22" w:rsidRDefault="004735B5">
      <w:pPr>
        <w:numPr>
          <w:ilvl w:val="0"/>
          <w:numId w:val="4"/>
        </w:numPr>
        <w:spacing w:after="0" w:line="240" w:lineRule="auto"/>
        <w:jc w:val="both"/>
        <w:rPr>
          <w:color w:val="000000"/>
        </w:rPr>
      </w:pPr>
      <w:r>
        <w:t xml:space="preserve">Rodzice lub opiekunowie prawni dziecka zobowiązani są złożyć w terminie określonym  </w:t>
      </w:r>
      <w:r>
        <w:br/>
        <w:t>w harmonogramie rekrutacji wniosek rekrutacyjny (kartę zgłoszenia) o przyjęcie dziecka do Żłobka, potwierdzający spełnienie punktowanych kryteriów. Wniosek dostępny jest w Urzędzie Gminy w Lipnicy Murowanej (Sekretariat) oraz w Zespole Obsługi Szkół i Przedszkoli, Lipnica Murowana 59, 32-724 Lipnica Murowana,  oraz na stronie internetowej: lipnicamurowana.pl</w:t>
      </w:r>
      <w:r>
        <w:rPr>
          <w:color w:val="FF0000"/>
        </w:rPr>
        <w:t xml:space="preserve">  </w:t>
      </w:r>
    </w:p>
    <w:p w14:paraId="066A73CC" w14:textId="77777777" w:rsidR="00960A22" w:rsidRDefault="004735B5">
      <w:pPr>
        <w:numPr>
          <w:ilvl w:val="0"/>
          <w:numId w:val="4"/>
        </w:numPr>
        <w:spacing w:after="0" w:line="240" w:lineRule="auto"/>
        <w:jc w:val="both"/>
      </w:pPr>
      <w:r>
        <w:t>Podpisany wniosek składa się osobiście w Urzędzie Gminy Lipnica Murowana/</w:t>
      </w:r>
      <w:proofErr w:type="spellStart"/>
      <w:r>
        <w:t>ZOSiP</w:t>
      </w:r>
      <w:proofErr w:type="spellEnd"/>
      <w:r>
        <w:t xml:space="preserve">. Godziny przyjmowania wniosków od </w:t>
      </w:r>
      <w:r>
        <w:rPr>
          <w:color w:val="000000"/>
        </w:rPr>
        <w:t xml:space="preserve">poniedziałku do piątku w godzinach 7.30 -15.30. </w:t>
      </w:r>
    </w:p>
    <w:p w14:paraId="3CE90145" w14:textId="77777777" w:rsidR="00960A22" w:rsidRDefault="004735B5">
      <w:pPr>
        <w:numPr>
          <w:ilvl w:val="0"/>
          <w:numId w:val="4"/>
        </w:numPr>
        <w:spacing w:after="0" w:line="240" w:lineRule="auto"/>
        <w:jc w:val="both"/>
        <w:rPr>
          <w:color w:val="000000"/>
        </w:rPr>
      </w:pPr>
      <w:r>
        <w:t xml:space="preserve">Z rodzicami dzieci przyjętych do Żłobka zawiera się umowy w sprawie świadczenia usług opiekuńczo-wychowawczych i edukacyjnych, najpóźniej w dniu rozpoczęcia korzystania przez dziecko z usług Żłobka. </w:t>
      </w:r>
    </w:p>
    <w:p w14:paraId="51E29BB1" w14:textId="77777777" w:rsidR="00960A22" w:rsidRDefault="00960A22">
      <w:pPr>
        <w:spacing w:after="0" w:line="240" w:lineRule="auto"/>
        <w:jc w:val="both"/>
      </w:pPr>
    </w:p>
    <w:p w14:paraId="7D7BB727" w14:textId="77777777" w:rsidR="00960A22" w:rsidRDefault="00960A22">
      <w:pPr>
        <w:spacing w:after="0" w:line="240" w:lineRule="auto"/>
        <w:jc w:val="both"/>
      </w:pPr>
    </w:p>
    <w:p w14:paraId="0E2E5BEA" w14:textId="77777777" w:rsidR="00960A22" w:rsidRDefault="00960A22">
      <w:pPr>
        <w:spacing w:after="0" w:line="240" w:lineRule="auto"/>
        <w:jc w:val="both"/>
      </w:pPr>
    </w:p>
    <w:p w14:paraId="2388E684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4</w:t>
      </w:r>
    </w:p>
    <w:p w14:paraId="56002CDE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KRYTERIA PRZYJĘCIA DZIECKA DO ŻŁOBKA. REKRUTACJA UZUPEŁNIAJĄCA. </w:t>
      </w:r>
    </w:p>
    <w:p w14:paraId="5FC63576" w14:textId="77777777" w:rsidR="00960A22" w:rsidRDefault="00960A22">
      <w:pPr>
        <w:spacing w:after="0" w:line="240" w:lineRule="auto"/>
        <w:jc w:val="both"/>
      </w:pPr>
    </w:p>
    <w:p w14:paraId="51FDD086" w14:textId="77777777" w:rsidR="00960A22" w:rsidRDefault="004735B5">
      <w:pPr>
        <w:numPr>
          <w:ilvl w:val="0"/>
          <w:numId w:val="5"/>
        </w:numPr>
        <w:spacing w:after="0" w:line="240" w:lineRule="auto"/>
        <w:ind w:left="426"/>
        <w:jc w:val="both"/>
        <w:rPr>
          <w:color w:val="000000"/>
        </w:rPr>
      </w:pPr>
      <w:r>
        <w:rPr>
          <w:color w:val="000000"/>
        </w:rPr>
        <w:t>Oprócz warunków i zasad przyjmowania dzieci do Żłobka, opisanych w § 1, w procesie rekrutacji decydujące znaczenie mają kryteria rekrutacyjne oraz ich punktacja.</w:t>
      </w:r>
    </w:p>
    <w:p w14:paraId="11358AA9" w14:textId="77777777" w:rsidR="00960A22" w:rsidRDefault="004735B5">
      <w:pPr>
        <w:numPr>
          <w:ilvl w:val="0"/>
          <w:numId w:val="5"/>
        </w:numPr>
        <w:spacing w:after="0" w:line="240" w:lineRule="auto"/>
        <w:ind w:left="426"/>
        <w:jc w:val="both"/>
        <w:rPr>
          <w:color w:val="000000"/>
        </w:rPr>
      </w:pPr>
      <w:r>
        <w:rPr>
          <w:color w:val="000000"/>
        </w:rPr>
        <w:t xml:space="preserve">Do poszczególnych kryteriów rekrutacyjnych przypisuje się następującą punktację:  </w:t>
      </w:r>
    </w:p>
    <w:p w14:paraId="4E153109" w14:textId="77777777" w:rsidR="00960A22" w:rsidRDefault="004735B5">
      <w:pPr>
        <w:numPr>
          <w:ilvl w:val="0"/>
          <w:numId w:val="6"/>
        </w:numPr>
        <w:spacing w:after="0" w:line="240" w:lineRule="auto"/>
        <w:jc w:val="both"/>
        <w:rPr>
          <w:b/>
          <w:bCs/>
          <w:color w:val="000000"/>
        </w:rPr>
      </w:pPr>
      <w:r>
        <w:rPr>
          <w:color w:val="000000"/>
        </w:rPr>
        <w:lastRenderedPageBreak/>
        <w:t xml:space="preserve">Dzieci, których obydwoje rodzice lub samotny rodzic pracują na podstawie umowy o pracę, wykonują pracę na podstawie umowy cywilnoprawnej – co najmniej 20 godzin tygodniowo, studiują lub uczą się w trybie dziennym lub prowadzą działalność gospodarczą, lub prowadzą gospodarstwo rolne, którzy nie przebywają na urlopach macierzyńskich, rodzicielskich </w:t>
      </w:r>
      <w:r>
        <w:rPr>
          <w:color w:val="000000"/>
        </w:rPr>
        <w:br/>
        <w:t xml:space="preserve">i wychowawczych – </w:t>
      </w:r>
      <w:r>
        <w:rPr>
          <w:b/>
          <w:bCs/>
          <w:color w:val="000000"/>
        </w:rPr>
        <w:t>10 pkt;</w:t>
      </w:r>
    </w:p>
    <w:p w14:paraId="1E071697" w14:textId="77777777" w:rsidR="00960A22" w:rsidRDefault="004735B5">
      <w:pPr>
        <w:numPr>
          <w:ilvl w:val="0"/>
          <w:numId w:val="6"/>
        </w:numPr>
        <w:spacing w:after="0" w:line="240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Dzieci, które są samotnie wychowywane przez rodzica, przy czym za samotne wychowywanie należy rozumieć wychowywanie dziecka przez pannę, kawalera, wdowę, wdowca, osobę pozostającą w separacji orzeczonej prawomocnym wyrokiem sądu, osobę rozwiedzioną – </w:t>
      </w:r>
      <w:r>
        <w:rPr>
          <w:b/>
          <w:bCs/>
          <w:color w:val="000000"/>
        </w:rPr>
        <w:t>8 pkt;</w:t>
      </w:r>
    </w:p>
    <w:p w14:paraId="10FA5D0D" w14:textId="77777777" w:rsidR="00960A22" w:rsidRDefault="004735B5">
      <w:pPr>
        <w:numPr>
          <w:ilvl w:val="0"/>
          <w:numId w:val="6"/>
        </w:numPr>
        <w:spacing w:after="0" w:line="240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Dzieci niepełnosprawne, posiadające orzeczenie o niepełnosprawności – </w:t>
      </w:r>
      <w:r>
        <w:rPr>
          <w:b/>
          <w:bCs/>
          <w:color w:val="000000"/>
        </w:rPr>
        <w:t>5 pkt;</w:t>
      </w:r>
    </w:p>
    <w:p w14:paraId="6FD0660E" w14:textId="77777777" w:rsidR="00960A22" w:rsidRDefault="004735B5">
      <w:pPr>
        <w:numPr>
          <w:ilvl w:val="0"/>
          <w:numId w:val="6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Dzieci z rodzin wielodzietnych (troje lub więcej dzieci), posiadających Kartę Dużej Rodziny – </w:t>
      </w:r>
      <w:r>
        <w:rPr>
          <w:b/>
          <w:bCs/>
          <w:color w:val="000000"/>
        </w:rPr>
        <w:t>5 pkt.</w:t>
      </w:r>
    </w:p>
    <w:p w14:paraId="28E818FB" w14:textId="77777777" w:rsidR="00960A22" w:rsidRDefault="004735B5">
      <w:pPr>
        <w:numPr>
          <w:ilvl w:val="0"/>
          <w:numId w:val="5"/>
        </w:numPr>
        <w:spacing w:after="0" w:line="240" w:lineRule="auto"/>
        <w:ind w:left="426"/>
        <w:jc w:val="both"/>
        <w:rPr>
          <w:color w:val="000000"/>
        </w:rPr>
      </w:pPr>
      <w:r>
        <w:rPr>
          <w:color w:val="000000"/>
        </w:rPr>
        <w:t xml:space="preserve">Rodzice </w:t>
      </w:r>
      <w:r>
        <w:rPr>
          <w:color w:val="000000"/>
          <w:sz w:val="20"/>
          <w:szCs w:val="20"/>
        </w:rPr>
        <w:t xml:space="preserve">dzieci, które nie dostały się do Żłobka w rekrutacji podstawowej, aby wziąć udział </w:t>
      </w:r>
      <w:r>
        <w:rPr>
          <w:color w:val="000000"/>
          <w:sz w:val="20"/>
          <w:szCs w:val="20"/>
        </w:rPr>
        <w:br/>
        <w:t>w rekrutacji uzupełniającej, składają nowy wniosek o przyjęcie dziecka do żłobka, w terminie zgodnym       z harmonogramem rekrutacji uzupełniającej lub w przypadku wolnego miejsca w żłobku.</w:t>
      </w:r>
    </w:p>
    <w:p w14:paraId="6B130C41" w14:textId="77777777" w:rsidR="00960A22" w:rsidRDefault="004735B5">
      <w:pPr>
        <w:numPr>
          <w:ilvl w:val="0"/>
          <w:numId w:val="5"/>
        </w:numPr>
        <w:spacing w:after="0" w:line="240" w:lineRule="auto"/>
        <w:ind w:left="426"/>
        <w:jc w:val="both"/>
        <w:rPr>
          <w:color w:val="000000"/>
        </w:rPr>
      </w:pPr>
      <w:r>
        <w:rPr>
          <w:color w:val="000000"/>
        </w:rPr>
        <w:t xml:space="preserve">Dzieci nieprzyjęte do żłobka z powodu braku wolnych miejsc, zostaną umieszczone na liście oczekujących na przyjęcie i przyjmowane będą w pierwszej kolejności po zwolnieniu się miejsca, przy czym o kolejności przyjęć z listy oczekującej decyduje wiek dziecka, odpowiadający wiekowi dzieci w grupie rozwojowej w Żłobku, w której zwolniło się miejsce. </w:t>
      </w:r>
    </w:p>
    <w:p w14:paraId="54CA06DC" w14:textId="77777777" w:rsidR="00960A22" w:rsidRDefault="004735B5">
      <w:pPr>
        <w:numPr>
          <w:ilvl w:val="0"/>
          <w:numId w:val="5"/>
        </w:numPr>
        <w:spacing w:after="0" w:line="240" w:lineRule="auto"/>
        <w:ind w:left="426"/>
        <w:jc w:val="both"/>
        <w:rPr>
          <w:color w:val="000000"/>
        </w:rPr>
      </w:pPr>
      <w:r>
        <w:rPr>
          <w:color w:val="000000"/>
        </w:rPr>
        <w:t xml:space="preserve">W przypadku zwolnienia się miejsca w Żłobku, Dyrektor może przyjąć inne dziecko, z tym zastrzeżeniem, iż w pierwszej kolejności brane są pod uwagę dzieci umieszczone na liście oczekujących. </w:t>
      </w:r>
    </w:p>
    <w:p w14:paraId="6575F977" w14:textId="77777777" w:rsidR="00960A22" w:rsidRDefault="00960A22">
      <w:pPr>
        <w:spacing w:after="0" w:line="240" w:lineRule="auto"/>
        <w:jc w:val="both"/>
      </w:pPr>
    </w:p>
    <w:p w14:paraId="79F0385F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§ 5 </w:t>
      </w:r>
    </w:p>
    <w:p w14:paraId="0FAF952B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REKRUTACJA</w:t>
      </w:r>
    </w:p>
    <w:p w14:paraId="5DFA4173" w14:textId="77777777" w:rsidR="00960A22" w:rsidRDefault="00960A22">
      <w:pPr>
        <w:spacing w:after="0" w:line="240" w:lineRule="auto"/>
        <w:jc w:val="both"/>
        <w:rPr>
          <w:b/>
          <w:bCs/>
        </w:rPr>
      </w:pPr>
    </w:p>
    <w:p w14:paraId="64ADC6C5" w14:textId="77777777" w:rsidR="00960A22" w:rsidRDefault="004735B5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Przyjęć dzieci do Żłobka dokonuje Dyrektor Żłobka na podstawie kart zgłoszeń oraz opinii Komisji Kwalifikacyjnej.</w:t>
      </w:r>
    </w:p>
    <w:p w14:paraId="79AF6647" w14:textId="77777777" w:rsidR="00960A22" w:rsidRDefault="004735B5">
      <w:pPr>
        <w:numPr>
          <w:ilvl w:val="0"/>
          <w:numId w:val="7"/>
        </w:numPr>
        <w:spacing w:after="0" w:line="240" w:lineRule="auto"/>
        <w:jc w:val="both"/>
      </w:pPr>
      <w:r>
        <w:t xml:space="preserve">Komisja Kwalifikacyjna prowadzi rekrutację na wolne miejsca w Żłobku poprzez sporządzenie listy pozytywnie zaopiniowanych kart zgłoszeniowych. </w:t>
      </w:r>
    </w:p>
    <w:p w14:paraId="58F3B584" w14:textId="77777777" w:rsidR="00960A22" w:rsidRDefault="004735B5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 Członków Komisji Kwalifikacyjnej powołuje Dyrektor zarządzeniem.</w:t>
      </w:r>
    </w:p>
    <w:p w14:paraId="18876F62" w14:textId="77777777" w:rsidR="00960A22" w:rsidRDefault="004735B5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 Do zadań Komisji Kwalifikacyjnej należy w szczególności: </w:t>
      </w:r>
    </w:p>
    <w:p w14:paraId="1EC8C1B2" w14:textId="77777777" w:rsidR="00960A22" w:rsidRDefault="004735B5">
      <w:pPr>
        <w:numPr>
          <w:ilvl w:val="0"/>
          <w:numId w:val="8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weryfikacja wniosków o przyjęcie dziecka do Żłobka i dokumentów potwierdzających spełnianie kryteriów;</w:t>
      </w:r>
    </w:p>
    <w:p w14:paraId="16BB7AE5" w14:textId="77777777" w:rsidR="00960A22" w:rsidRDefault="004735B5">
      <w:pPr>
        <w:numPr>
          <w:ilvl w:val="0"/>
          <w:numId w:val="8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ustalanie wyników postępowania – sporządzenie listy zaopiniowanych i ocenionych wniosków;  </w:t>
      </w:r>
    </w:p>
    <w:p w14:paraId="316663A2" w14:textId="77777777" w:rsidR="00960A22" w:rsidRDefault="004735B5">
      <w:pPr>
        <w:numPr>
          <w:ilvl w:val="0"/>
          <w:numId w:val="8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przekazanie Dyrektorowi Żłobka listy kandydatów zakwalifikowanych </w:t>
      </w:r>
      <w:r>
        <w:rPr>
          <w:color w:val="000000"/>
        </w:rPr>
        <w:br/>
        <w:t xml:space="preserve">i niezakwalifikowanych do Żłobka wraz z kartami zgłoszeń. </w:t>
      </w:r>
    </w:p>
    <w:p w14:paraId="4008F96B" w14:textId="77777777" w:rsidR="00960A22" w:rsidRDefault="004735B5">
      <w:pPr>
        <w:numPr>
          <w:ilvl w:val="0"/>
          <w:numId w:val="8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sporządzanie protokołu z każdego posiedzenia Komisji Kwalifikacyjnej; </w:t>
      </w:r>
    </w:p>
    <w:p w14:paraId="33556739" w14:textId="77777777" w:rsidR="00960A22" w:rsidRDefault="004735B5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Listę dzieci zakwalifikowanych do przyjęcia do Żłobka ogłasza Dyrektor Żłobka poprzez wywieszenie na tablicy ogłoszeń budynku Żłobka oraz stronie internetowej Gminy Lipnica Murowana/Żłobek. </w:t>
      </w:r>
    </w:p>
    <w:p w14:paraId="6E65B804" w14:textId="77777777" w:rsidR="00960A22" w:rsidRDefault="004735B5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Dyrektorowi przysługuje prawo skreślenia z listy dzieci uczęszczających do Żłobka w przypadku niezgłoszenia się dziecka do Żłobka w terminie 14 dni od wyznaczonej daty przyjęcia do Żłobka      i nieusprawiedliwienia w tym terminie przyczyn nieobecności dziecka.</w:t>
      </w:r>
    </w:p>
    <w:p w14:paraId="4F516824" w14:textId="77777777" w:rsidR="00960A22" w:rsidRDefault="004735B5">
      <w:pPr>
        <w:numPr>
          <w:ilvl w:val="0"/>
          <w:numId w:val="7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Rekrutację uzupełniającą prowadzi się w trybie ciągłym, gdy Żłobek dysponuje jeszcze wolnymi miejscami. </w:t>
      </w:r>
    </w:p>
    <w:p w14:paraId="0114FC22" w14:textId="77777777" w:rsidR="00960A22" w:rsidRDefault="00960A22">
      <w:pPr>
        <w:spacing w:after="0" w:line="240" w:lineRule="auto"/>
        <w:jc w:val="both"/>
      </w:pPr>
    </w:p>
    <w:p w14:paraId="1D1949AB" w14:textId="77777777" w:rsidR="00960A22" w:rsidRDefault="00960A22">
      <w:pPr>
        <w:spacing w:after="0" w:line="240" w:lineRule="auto"/>
        <w:jc w:val="both"/>
      </w:pPr>
    </w:p>
    <w:p w14:paraId="6E2BEA21" w14:textId="77777777" w:rsidR="00960A22" w:rsidRDefault="00960A22">
      <w:pPr>
        <w:spacing w:after="0" w:line="240" w:lineRule="auto"/>
        <w:jc w:val="both"/>
      </w:pPr>
    </w:p>
    <w:p w14:paraId="25C1E47F" w14:textId="77777777" w:rsidR="00960A22" w:rsidRDefault="00960A22">
      <w:pPr>
        <w:spacing w:after="0" w:line="240" w:lineRule="auto"/>
        <w:jc w:val="both"/>
      </w:pPr>
    </w:p>
    <w:p w14:paraId="1A67989B" w14:textId="77777777" w:rsidR="00960A22" w:rsidRDefault="00960A22">
      <w:pPr>
        <w:spacing w:after="0" w:line="240" w:lineRule="auto"/>
        <w:jc w:val="both"/>
      </w:pPr>
    </w:p>
    <w:p w14:paraId="13563C31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§ 6</w:t>
      </w:r>
    </w:p>
    <w:p w14:paraId="6E4FDB05" w14:textId="77777777" w:rsidR="00960A22" w:rsidRDefault="004735B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PROCEDURA ODWOŁAWCZA</w:t>
      </w:r>
    </w:p>
    <w:p w14:paraId="08924A01" w14:textId="77777777" w:rsidR="00960A22" w:rsidRDefault="00960A22">
      <w:pPr>
        <w:spacing w:after="0" w:line="240" w:lineRule="auto"/>
        <w:jc w:val="center"/>
      </w:pPr>
    </w:p>
    <w:p w14:paraId="6F2DAD27" w14:textId="77777777" w:rsidR="00960A22" w:rsidRDefault="004735B5">
      <w:pPr>
        <w:numPr>
          <w:ilvl w:val="0"/>
          <w:numId w:val="9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W terminie 7 dni od podania do publicznej wiadomości listy dzieci przyjętych do Żłobka, rodzic może wystąpić do Komisji Kwalifikacyjnej z pisemnym wnioskiem o sporządzenie uzasadnienia odmowy przyjęcia dziecka do żłobka.</w:t>
      </w:r>
    </w:p>
    <w:p w14:paraId="46589220" w14:textId="77777777" w:rsidR="00960A22" w:rsidRDefault="004735B5">
      <w:pPr>
        <w:numPr>
          <w:ilvl w:val="0"/>
          <w:numId w:val="9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Dyrektor udziela pisemnej odpowiedzi na wniosek rodzica o uzasadnienie odmowy przyjęcia dziecka do Żłobka w terminie 5 dni roboczych. Uzasadnienie odmowy zawiera przyczynę odmowy, w tym najniższą liczbę punktów, która uprawnia do przyjęcia oraz liczbę punktów, którą kandydat uzyskał w postępowaniu rekrutacyjnym.  </w:t>
      </w:r>
    </w:p>
    <w:p w14:paraId="4EEAB143" w14:textId="77777777" w:rsidR="00960A22" w:rsidRDefault="004735B5">
      <w:pPr>
        <w:numPr>
          <w:ilvl w:val="0"/>
          <w:numId w:val="9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Rodzic kandydata w terminie 7 dni od dnia otrzymania uzasadnienia może wnieść do Wójta Gminy L</w:t>
      </w:r>
      <w:r>
        <w:t>i</w:t>
      </w:r>
      <w:r>
        <w:rPr>
          <w:color w:val="000000"/>
        </w:rPr>
        <w:t>pnica Murowana odwołanie od rozstrzygnięcia Komisji Kwalifikacyjnej. Obowiązuje forma pisemna.</w:t>
      </w:r>
    </w:p>
    <w:p w14:paraId="1C9F36CD" w14:textId="77777777" w:rsidR="00960A22" w:rsidRDefault="004735B5">
      <w:pPr>
        <w:numPr>
          <w:ilvl w:val="0"/>
          <w:numId w:val="9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Wójt Gminy Lipnica Murowana</w:t>
      </w:r>
      <w:r>
        <w:rPr>
          <w:color w:val="FF0000"/>
        </w:rPr>
        <w:t xml:space="preserve"> </w:t>
      </w:r>
      <w:r>
        <w:rPr>
          <w:color w:val="000000"/>
        </w:rPr>
        <w:t>rozpatruje odwołanie od rozstrzygnięcia Komisji Kwalifikacyjnej</w:t>
      </w:r>
      <w:r>
        <w:rPr>
          <w:color w:val="000000"/>
        </w:rPr>
        <w:br/>
        <w:t xml:space="preserve">w terminie 7 dni od dnia otrzymania odwołania. Decyzja Wójta jest ostateczna. </w:t>
      </w:r>
    </w:p>
    <w:p w14:paraId="230619AF" w14:textId="77777777" w:rsidR="00960A22" w:rsidRDefault="00960A22">
      <w:pPr>
        <w:spacing w:after="0" w:line="240" w:lineRule="auto"/>
        <w:jc w:val="both"/>
        <w:rPr>
          <w:color w:val="000000"/>
        </w:rPr>
      </w:pPr>
    </w:p>
    <w:p w14:paraId="3C1425CB" w14:textId="77777777" w:rsidR="00960A22" w:rsidRDefault="00960A22">
      <w:pPr>
        <w:spacing w:after="0" w:line="240" w:lineRule="auto"/>
        <w:rPr>
          <w:color w:val="000000"/>
        </w:rPr>
      </w:pPr>
    </w:p>
    <w:p w14:paraId="6BFAA0B4" w14:textId="77777777" w:rsidR="00960A22" w:rsidRDefault="00960A22">
      <w:pPr>
        <w:spacing w:after="0" w:line="240" w:lineRule="auto"/>
        <w:rPr>
          <w:color w:val="000000"/>
        </w:rPr>
      </w:pPr>
    </w:p>
    <w:p w14:paraId="08F40FEE" w14:textId="77777777" w:rsidR="00960A22" w:rsidRDefault="004735B5">
      <w:pPr>
        <w:rPr>
          <w:i/>
          <w:iCs/>
        </w:rPr>
      </w:pPr>
      <w:r>
        <w:rPr>
          <w:i/>
          <w:iCs/>
        </w:rPr>
        <w:t xml:space="preserve">Załącznik:  </w:t>
      </w:r>
    </w:p>
    <w:p w14:paraId="1613DEBA" w14:textId="77777777" w:rsidR="00960A22" w:rsidRDefault="004735B5">
      <w:r>
        <w:rPr>
          <w:i/>
          <w:iCs/>
          <w:color w:val="000000"/>
        </w:rPr>
        <w:t>Wniosek (karta zgłoszenia) o przyjęcie dziecka do Gminnego Żłobka w Lipnicy Murowanej.</w:t>
      </w:r>
    </w:p>
    <w:p w14:paraId="13544111" w14:textId="77777777" w:rsidR="00960A22" w:rsidRDefault="00960A22">
      <w:pPr>
        <w:spacing w:after="0" w:line="240" w:lineRule="auto"/>
        <w:rPr>
          <w:color w:val="FF0000"/>
        </w:rPr>
      </w:pPr>
    </w:p>
    <w:p w14:paraId="2250E532" w14:textId="77777777" w:rsidR="00960A22" w:rsidRDefault="00960A22">
      <w:pPr>
        <w:spacing w:after="0" w:line="240" w:lineRule="auto"/>
        <w:rPr>
          <w:color w:val="FF0000"/>
        </w:rPr>
      </w:pPr>
    </w:p>
    <w:p w14:paraId="1475759A" w14:textId="77777777" w:rsidR="00960A22" w:rsidRDefault="004735B5">
      <w:pPr>
        <w:spacing w:after="0" w:line="240" w:lineRule="auto"/>
        <w:ind w:left="720"/>
        <w:rPr>
          <w:color w:val="FF0000"/>
        </w:rPr>
      </w:pPr>
      <w:r>
        <w:rPr>
          <w:color w:val="FF0000"/>
        </w:rPr>
        <w:t xml:space="preserve"> </w:t>
      </w:r>
    </w:p>
    <w:sectPr w:rsidR="00960A22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7418E" w14:textId="77777777" w:rsidR="00BB39EB" w:rsidRDefault="00BB39EB">
      <w:pPr>
        <w:spacing w:line="240" w:lineRule="auto"/>
      </w:pPr>
      <w:r>
        <w:separator/>
      </w:r>
    </w:p>
  </w:endnote>
  <w:endnote w:type="continuationSeparator" w:id="0">
    <w:p w14:paraId="5E94DD53" w14:textId="77777777" w:rsidR="00BB39EB" w:rsidRDefault="00BB39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624D0A1-F873-47B7-ADDA-E4DCD445A983}"/>
    <w:embedBold r:id="rId2" w:fontKey="{72521A72-8B55-4CBD-95B0-33346ABA054A}"/>
    <w:embedItalic r:id="rId3" w:fontKey="{E6E768FE-5D78-4F86-B311-57F0339B6232}"/>
  </w:font>
  <w:font w:name="等线 Light">
    <w:altName w:val="Liberation Mono"/>
    <w:charset w:val="00"/>
    <w:family w:val="auto"/>
    <w:pitch w:val="default"/>
    <w:embedRegular r:id="rId4" w:fontKey="{5C23D27F-F84E-42D6-BFDB-6197FF06EA9E}"/>
    <w:embedItalic r:id="rId5" w:fontKey="{0111775A-46D4-4CDB-8D28-4F7587C3665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37239429-98D5-4137-B432-B9B7CF39CF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4F0E4CE-0EA2-40F0-86E6-8D87FB9A0B8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BCF719" w14:textId="77777777" w:rsidR="00BB39EB" w:rsidRDefault="00BB39EB">
      <w:pPr>
        <w:spacing w:after="0"/>
      </w:pPr>
      <w:r>
        <w:separator/>
      </w:r>
    </w:p>
  </w:footnote>
  <w:footnote w:type="continuationSeparator" w:id="0">
    <w:p w14:paraId="3B3367F0" w14:textId="77777777" w:rsidR="00BB39EB" w:rsidRDefault="00BB39E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5E306ED"/>
    <w:multiLevelType w:val="multilevel"/>
    <w:tmpl w:val="B5E306ED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53208E"/>
    <w:multiLevelType w:val="multilevel"/>
    <w:tmpl w:val="0053208E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D62ECE"/>
    <w:multiLevelType w:val="multilevel"/>
    <w:tmpl w:val="03D62ECE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B654F3"/>
    <w:multiLevelType w:val="multilevel"/>
    <w:tmpl w:val="25B654F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183CF9"/>
    <w:multiLevelType w:val="multilevel"/>
    <w:tmpl w:val="72183CF9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347481">
    <w:abstractNumId w:val="3"/>
  </w:num>
  <w:num w:numId="2" w16cid:durableId="699665691">
    <w:abstractNumId w:val="2"/>
  </w:num>
  <w:num w:numId="3" w16cid:durableId="819074052">
    <w:abstractNumId w:val="7"/>
  </w:num>
  <w:num w:numId="4" w16cid:durableId="1565986059">
    <w:abstractNumId w:val="1"/>
  </w:num>
  <w:num w:numId="5" w16cid:durableId="1746102308">
    <w:abstractNumId w:val="0"/>
  </w:num>
  <w:num w:numId="6" w16cid:durableId="593367326">
    <w:abstractNumId w:val="5"/>
  </w:num>
  <w:num w:numId="7" w16cid:durableId="1613706110">
    <w:abstractNumId w:val="6"/>
  </w:num>
  <w:num w:numId="8" w16cid:durableId="1594170780">
    <w:abstractNumId w:val="8"/>
  </w:num>
  <w:num w:numId="9" w16cid:durableId="18511370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A22"/>
    <w:rsid w:val="00075329"/>
    <w:rsid w:val="004735B5"/>
    <w:rsid w:val="005B7CA7"/>
    <w:rsid w:val="00960A22"/>
    <w:rsid w:val="00BA40FA"/>
    <w:rsid w:val="00BB39EB"/>
    <w:rsid w:val="15A93017"/>
    <w:rsid w:val="486B503A"/>
    <w:rsid w:val="7808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0457F"/>
  <w15:docId w15:val="{6AC27AB8-CE45-4E94-8B34-98598C9EF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 w:unhideWhenUsed="1" w:qFormat="1"/>
    <w:lsdException w:name="caption" w:semiHidden="1" w:unhideWhenUsed="1" w:qFormat="1"/>
    <w:lsdException w:name="annotation reference" w:semiHidden="1" w:uiPriority="99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val="pl"/>
    </w:rPr>
  </w:style>
  <w:style w:type="paragraph" w:styleId="Nagwek1">
    <w:name w:val="heading 1"/>
    <w:basedOn w:val="Normalny"/>
    <w:next w:val="Normalny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next w:val="Normalny"/>
    <w:link w:val="Nagwek7Znak"/>
    <w:uiPriority w:val="9"/>
    <w:semiHidden/>
    <w:unhideWhenUsed/>
    <w:qFormat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  <w:lang w:val="pl"/>
    </w:rPr>
  </w:style>
  <w:style w:type="paragraph" w:styleId="Nagwek8">
    <w:name w:val="heading 8"/>
    <w:next w:val="Normalny"/>
    <w:link w:val="Nagwek8Znak"/>
    <w:uiPriority w:val="9"/>
    <w:semiHidden/>
    <w:unhideWhenUsed/>
    <w:qFormat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62626" w:themeColor="text1" w:themeTint="D9"/>
      <w:sz w:val="22"/>
      <w:szCs w:val="22"/>
      <w:lang w:val="pl"/>
    </w:rPr>
  </w:style>
  <w:style w:type="paragraph" w:styleId="Nagwek9">
    <w:name w:val="heading 9"/>
    <w:next w:val="Normalny"/>
    <w:link w:val="Nagwek9Znak"/>
    <w:uiPriority w:val="9"/>
    <w:semiHidden/>
    <w:unhideWhenUsed/>
    <w:qFormat/>
    <w:pPr>
      <w:keepNext/>
      <w:keepLines/>
      <w:spacing w:line="259" w:lineRule="auto"/>
      <w:outlineLvl w:val="8"/>
    </w:pPr>
    <w:rPr>
      <w:rFonts w:eastAsiaTheme="majorEastAsia" w:cstheme="majorBidi"/>
      <w:color w:val="262626" w:themeColor="text1" w:themeTint="D9"/>
      <w:sz w:val="22"/>
      <w:szCs w:val="22"/>
      <w:lang w:val="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link w:val="TekstdymkaZnak"/>
    <w:uiPriority w:val="99"/>
    <w:semiHidden/>
    <w:unhideWhenUsed/>
    <w:qFormat/>
    <w:rPr>
      <w:rFonts w:ascii="Tahoma" w:hAnsi="Tahoma" w:cs="Tahoma"/>
      <w:sz w:val="16"/>
      <w:szCs w:val="16"/>
      <w:lang w:val="p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qFormat/>
    <w:pPr>
      <w:spacing w:after="160"/>
    </w:pPr>
    <w:rPr>
      <w:lang w:val="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Pr>
      <w:b/>
      <w:bCs/>
    </w:rPr>
  </w:style>
  <w:style w:type="paragraph" w:styleId="Podtytu">
    <w:name w:val="Subtitle"/>
    <w:basedOn w:val="Normalny"/>
    <w:next w:val="Normalny"/>
    <w:qFormat/>
    <w:rPr>
      <w:color w:val="595959"/>
      <w:sz w:val="28"/>
      <w:szCs w:val="28"/>
    </w:rPr>
  </w:style>
  <w:style w:type="paragraph" w:styleId="Tytu">
    <w:name w:val="Title"/>
    <w:basedOn w:val="Normalny"/>
    <w:next w:val="Normalny"/>
    <w:qFormat/>
    <w:pPr>
      <w:spacing w:after="80" w:line="240" w:lineRule="auto"/>
    </w:pPr>
    <w:rPr>
      <w:sz w:val="56"/>
      <w:szCs w:val="56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Nagwek9Znak">
    <w:name w:val="Nagłówek 9 Znak"/>
    <w:basedOn w:val="Domylnaczcionkaakapitu"/>
    <w:link w:val="Nagwek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ytuZnak">
    <w:name w:val="Tytuł Znak"/>
    <w:basedOn w:val="Domylnaczcionkaakapitu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pPr>
      <w:spacing w:before="160" w:after="160" w:line="259" w:lineRule="auto"/>
      <w:jc w:val="center"/>
    </w:pPr>
    <w:rPr>
      <w:i/>
      <w:iCs/>
      <w:color w:val="404040" w:themeColor="text1" w:themeTint="BF"/>
      <w:sz w:val="22"/>
      <w:szCs w:val="22"/>
      <w:lang w:val="pl"/>
    </w:rPr>
  </w:style>
  <w:style w:type="character" w:customStyle="1" w:styleId="CytatZnak">
    <w:name w:val="Cytat Znak"/>
    <w:basedOn w:val="Domylnaczcionkaakapitu"/>
    <w:link w:val="Cytat"/>
    <w:uiPriority w:val="29"/>
    <w:qFormat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pPr>
      <w:spacing w:after="160" w:line="259" w:lineRule="auto"/>
      <w:ind w:left="720"/>
      <w:contextualSpacing/>
    </w:pPr>
    <w:rPr>
      <w:sz w:val="22"/>
      <w:szCs w:val="22"/>
      <w:lang w:val="pl"/>
    </w:rPr>
  </w:style>
  <w:style w:type="character" w:customStyle="1" w:styleId="Wyrnienieintensywne1">
    <w:name w:val="Wyróżnienie intensywne1"/>
    <w:basedOn w:val="Domylnaczcionkaakapitu"/>
    <w:uiPriority w:val="21"/>
    <w:qFormat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sz w:val="22"/>
      <w:szCs w:val="22"/>
      <w:lang w:val="p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qFormat/>
    <w:rPr>
      <w:i/>
      <w:iCs/>
      <w:color w:val="2F5496" w:themeColor="accent1" w:themeShade="BF"/>
    </w:rPr>
  </w:style>
  <w:style w:type="character" w:customStyle="1" w:styleId="Odwoanieintensywne1">
    <w:name w:val="Odwołanie intensywne1"/>
    <w:basedOn w:val="Domylnaczcionkaakapitu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Pr>
      <w:b/>
      <w:bCs/>
      <w:sz w:val="20"/>
      <w:szCs w:val="20"/>
    </w:rPr>
  </w:style>
  <w:style w:type="paragraph" w:customStyle="1" w:styleId="Poprawka1">
    <w:name w:val="Poprawka1"/>
    <w:hidden/>
    <w:uiPriority w:val="99"/>
    <w:semiHidden/>
    <w:qFormat/>
    <w:rPr>
      <w:sz w:val="22"/>
      <w:szCs w:val="22"/>
      <w:lang w:val="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wwYqPezJh2ie+R2rncxUXdcZ5Q==">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1309</Words>
  <Characters>7856</Characters>
  <Application>Microsoft Office Word</Application>
  <DocSecurity>0</DocSecurity>
  <Lines>65</Lines>
  <Paragraphs>18</Paragraphs>
  <ScaleCrop>false</ScaleCrop>
  <Company/>
  <LinksUpToDate>false</LinksUpToDate>
  <CharactersWithSpaces>9147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JRogoda</dc:creator>
  <cp:lastModifiedBy>Sekretarz</cp:lastModifiedBy>
  <cp:revision>3</cp:revision>
  <cp:lastPrinted>2025-11-12T18:10:00Z</cp:lastPrinted>
  <dcterms:created xsi:type="dcterms:W3CDTF">2025-11-13T07:38:00Z</dcterms:created>
  <dcterms:modified xsi:type="dcterms:W3CDTF">2025-11-13T11:59:00Z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1045-12.2.0.23155</vt:lpwstr>
  </property>
  <property fmtid="{D5CDD505-2E9C-101B-9397-08002B2CF9AE}" pid="3" name="ICV">
    <vt:lpwstr>CC0EA68D7D3B4A7AA539450A87A8FBA9_13</vt:lpwstr>
  </property>
</Properties>
</file>